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1533F" w14:textId="62083060" w:rsidR="008A46C7" w:rsidRDefault="008A46C7" w:rsidP="0037709F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C483E">
        <w:rPr>
          <w:rFonts w:asciiTheme="minorHAnsi" w:hAnsiTheme="minorHAnsi" w:cs="Arial"/>
          <w:b/>
          <w:bCs/>
          <w:szCs w:val="22"/>
        </w:rPr>
        <w:t xml:space="preserve">Příloha č. </w:t>
      </w:r>
      <w:r w:rsidR="00B17409">
        <w:rPr>
          <w:rFonts w:asciiTheme="minorHAnsi" w:hAnsiTheme="minorHAnsi" w:cs="Arial"/>
          <w:b/>
          <w:bCs/>
          <w:szCs w:val="22"/>
        </w:rPr>
        <w:t>8</w:t>
      </w:r>
    </w:p>
    <w:p w14:paraId="0460C5A1" w14:textId="6A93500C" w:rsidR="0037709F" w:rsidRPr="00FC3795" w:rsidRDefault="00A71BDD" w:rsidP="0037709F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Čestné p</w:t>
      </w:r>
      <w:r w:rsidR="0037709F" w:rsidRPr="00FC3795">
        <w:rPr>
          <w:rFonts w:asciiTheme="minorHAnsi" w:hAnsiTheme="minorHAnsi" w:cstheme="minorHAnsi"/>
          <w:b/>
          <w:bCs/>
          <w:sz w:val="28"/>
          <w:szCs w:val="28"/>
        </w:rPr>
        <w:t>rohlášení o sp</w:t>
      </w:r>
      <w:r w:rsidR="004153B3" w:rsidRPr="00FC3795">
        <w:rPr>
          <w:rFonts w:asciiTheme="minorHAnsi" w:hAnsiTheme="minorHAnsi" w:cstheme="minorHAnsi"/>
          <w:b/>
          <w:bCs/>
          <w:sz w:val="28"/>
          <w:szCs w:val="28"/>
        </w:rPr>
        <w:t xml:space="preserve">lnění </w:t>
      </w:r>
      <w:r w:rsidR="00FC3795" w:rsidRPr="00FC3795">
        <w:rPr>
          <w:rFonts w:asciiTheme="minorHAnsi" w:hAnsiTheme="minorHAnsi" w:cstheme="minorHAnsi"/>
          <w:b/>
          <w:bCs/>
          <w:sz w:val="28"/>
          <w:szCs w:val="28"/>
        </w:rPr>
        <w:t>technické kvalifikace</w:t>
      </w:r>
    </w:p>
    <w:p w14:paraId="487EA9DD" w14:textId="77777777" w:rsidR="001D3DDC" w:rsidRPr="00FC3795" w:rsidRDefault="009D0D1E" w:rsidP="009D0D1E">
      <w:pPr>
        <w:jc w:val="both"/>
        <w:rPr>
          <w:rFonts w:asciiTheme="minorHAnsi" w:hAnsiTheme="minorHAnsi" w:cstheme="minorHAnsi"/>
          <w:sz w:val="22"/>
          <w:szCs w:val="22"/>
        </w:rPr>
      </w:pPr>
      <w:r w:rsidRPr="00FC3795">
        <w:rPr>
          <w:rFonts w:asciiTheme="minorHAnsi" w:hAnsiTheme="minorHAnsi" w:cstheme="minorHAnsi"/>
          <w:sz w:val="22"/>
          <w:szCs w:val="22"/>
        </w:rPr>
        <w:t>Já, níže podepsaný,</w:t>
      </w:r>
    </w:p>
    <w:p w14:paraId="3E475B40" w14:textId="77777777" w:rsidR="001D3DDC" w:rsidRPr="00FC3795" w:rsidRDefault="001D3DDC" w:rsidP="009D0D1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407"/>
      </w:tblGrid>
      <w:tr w:rsidR="001D3DDC" w:rsidRPr="00FC3795" w14:paraId="3D3F3828" w14:textId="77777777" w:rsidTr="00F01950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52848987" w14:textId="77777777" w:rsidR="001D3DDC" w:rsidRPr="00FC3795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Název </w:t>
            </w:r>
            <w:r w:rsidR="008333E7" w:rsidRPr="00FC3795">
              <w:rPr>
                <w:rFonts w:asciiTheme="minorHAnsi" w:hAnsiTheme="minorHAnsi" w:cstheme="minorHAnsi"/>
                <w:b/>
                <w:sz w:val="22"/>
                <w:szCs w:val="22"/>
              </w:rPr>
              <w:t>účastník</w:t>
            </w:r>
            <w:r w:rsidR="004272D7" w:rsidRPr="00FC3795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FC3795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CF3BC" w14:textId="77777777" w:rsidR="001D3DDC" w:rsidRPr="00FC3795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3DDC" w:rsidRPr="00FC3795" w14:paraId="190E5C83" w14:textId="77777777" w:rsidTr="00F01950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3D5A2D99" w14:textId="77777777" w:rsidR="001D3DDC" w:rsidRPr="00FC3795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sz w:val="22"/>
                <w:szCs w:val="22"/>
              </w:rPr>
              <w:t>IČ: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422F8" w14:textId="77777777" w:rsidR="001D3DDC" w:rsidRPr="00FC3795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3DDC" w:rsidRPr="00FC3795" w14:paraId="6E2AD56A" w14:textId="77777777" w:rsidTr="00F01950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56FFCDF4" w14:textId="77777777" w:rsidR="001D3DDC" w:rsidRPr="00FC3795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sz w:val="22"/>
                <w:szCs w:val="22"/>
              </w:rPr>
              <w:t>sídlo: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CE49B" w14:textId="77777777" w:rsidR="001D3DDC" w:rsidRPr="00FC3795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3DDC" w:rsidRPr="00FC3795" w14:paraId="692D21B9" w14:textId="77777777" w:rsidTr="00F01950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7C4A2BCE" w14:textId="77777777" w:rsidR="001D3DDC" w:rsidRPr="00FC3795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sz w:val="22"/>
                <w:szCs w:val="22"/>
              </w:rPr>
              <w:t>zápis v obchodním rejstříku: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F780B" w14:textId="77777777" w:rsidR="001D3DDC" w:rsidRPr="00FC3795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3DDC" w:rsidRPr="00FC3795" w14:paraId="7F693D8B" w14:textId="77777777" w:rsidTr="00F01950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0373AD59" w14:textId="77777777" w:rsidR="001D3DDC" w:rsidRPr="00FC3795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sz w:val="22"/>
                <w:szCs w:val="22"/>
              </w:rPr>
              <w:t>zastoupený: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DDB78" w14:textId="77777777" w:rsidR="001D3DDC" w:rsidRPr="00FC3795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36AEB1F" w14:textId="77777777" w:rsidR="001D3DDC" w:rsidRPr="00FC3795" w:rsidRDefault="00F12CE4" w:rsidP="001D3DDC">
      <w:pPr>
        <w:widowControl w:val="0"/>
        <w:autoSpaceDE w:val="0"/>
        <w:rPr>
          <w:rFonts w:asciiTheme="minorHAnsi" w:hAnsiTheme="minorHAnsi" w:cstheme="minorHAnsi"/>
          <w:bCs/>
          <w:i/>
          <w:color w:val="808080"/>
          <w:sz w:val="22"/>
          <w:szCs w:val="22"/>
        </w:rPr>
      </w:pPr>
      <w:r w:rsidRPr="00FC3795">
        <w:rPr>
          <w:rFonts w:asciiTheme="minorHAnsi" w:hAnsiTheme="minorHAnsi" w:cstheme="minorHAnsi"/>
          <w:i/>
          <w:color w:val="808080"/>
          <w:sz w:val="22"/>
          <w:szCs w:val="22"/>
        </w:rPr>
        <w:t>účastník</w:t>
      </w:r>
      <w:r w:rsidR="001D3DDC" w:rsidRPr="00FC3795">
        <w:rPr>
          <w:rFonts w:asciiTheme="minorHAnsi" w:hAnsiTheme="minorHAnsi" w:cstheme="minorHAnsi"/>
          <w:i/>
          <w:color w:val="808080"/>
          <w:sz w:val="22"/>
          <w:szCs w:val="22"/>
        </w:rPr>
        <w:t xml:space="preserve"> doplní do tabulky vlastní identifikační údaje</w:t>
      </w:r>
    </w:p>
    <w:p w14:paraId="37CAADD9" w14:textId="3FD4CD98" w:rsidR="001D3DDC" w:rsidRDefault="001D3DDC" w:rsidP="009D0D1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E0187C" w14:textId="6719A248" w:rsidR="00C9462B" w:rsidRDefault="00C9462B" w:rsidP="009D0D1E">
      <w:pPr>
        <w:jc w:val="both"/>
        <w:rPr>
          <w:rFonts w:asciiTheme="minorHAnsi" w:hAnsiTheme="minorHAnsi" w:cstheme="minorHAnsi"/>
          <w:sz w:val="22"/>
          <w:szCs w:val="22"/>
        </w:rPr>
      </w:pPr>
      <w:r w:rsidRPr="00CB4C0F">
        <w:rPr>
          <w:rFonts w:asciiTheme="minorHAnsi" w:hAnsiTheme="minorHAnsi" w:cstheme="minorHAnsi"/>
          <w:sz w:val="22"/>
          <w:szCs w:val="22"/>
        </w:rPr>
        <w:t>čestně prohlašuji, že jako účastník v</w:t>
      </w:r>
      <w:r w:rsidR="00A8163C">
        <w:rPr>
          <w:rFonts w:asciiTheme="minorHAnsi" w:hAnsiTheme="minorHAnsi" w:cstheme="minorHAnsi"/>
          <w:sz w:val="22"/>
          <w:szCs w:val="22"/>
        </w:rPr>
        <w:t xml:space="preserve"> zadávacím </w:t>
      </w:r>
      <w:r w:rsidRPr="00CB4C0F">
        <w:rPr>
          <w:rFonts w:asciiTheme="minorHAnsi" w:hAnsiTheme="minorHAnsi" w:cstheme="minorHAnsi"/>
          <w:sz w:val="22"/>
          <w:szCs w:val="22"/>
        </w:rPr>
        <w:t>řízení o veřejnou zakázku s názvem „</w:t>
      </w:r>
      <w:r w:rsidR="00B17409" w:rsidRPr="00F55876">
        <w:rPr>
          <w:rFonts w:asciiTheme="minorHAnsi" w:hAnsiTheme="minorHAnsi" w:cstheme="minorHAnsi"/>
          <w:b/>
          <w:bCs/>
          <w:sz w:val="22"/>
          <w:szCs w:val="22"/>
        </w:rPr>
        <w:t>Modernizace veřejného osvětlení v obci Popovičky</w:t>
      </w:r>
      <w:r w:rsidRPr="00CB4C0F">
        <w:rPr>
          <w:rFonts w:asciiTheme="minorHAnsi" w:hAnsiTheme="minorHAnsi" w:cstheme="minorHAnsi"/>
          <w:sz w:val="22"/>
          <w:szCs w:val="22"/>
        </w:rPr>
        <w:t xml:space="preserve">“, splňuji technickou kvalifikaci podle § 79 odst. 2 písm. </w:t>
      </w:r>
      <w:r w:rsidR="004B3605">
        <w:rPr>
          <w:rFonts w:asciiTheme="minorHAnsi" w:hAnsiTheme="minorHAnsi" w:cstheme="minorHAnsi"/>
          <w:sz w:val="22"/>
          <w:szCs w:val="22"/>
        </w:rPr>
        <w:t>b</w:t>
      </w:r>
      <w:r w:rsidRPr="00CB4C0F">
        <w:rPr>
          <w:rFonts w:asciiTheme="minorHAnsi" w:hAnsiTheme="minorHAnsi" w:cstheme="minorHAnsi"/>
          <w:sz w:val="22"/>
          <w:szCs w:val="22"/>
        </w:rPr>
        <w:t xml:space="preserve">) zákona </w:t>
      </w:r>
      <w:bookmarkStart w:id="0" w:name="_Hlk23521045"/>
      <w:r w:rsidRPr="00CB4C0F">
        <w:rPr>
          <w:rFonts w:asciiTheme="minorHAnsi" w:hAnsiTheme="minorHAnsi" w:cstheme="minorHAnsi"/>
          <w:sz w:val="22"/>
          <w:szCs w:val="22"/>
        </w:rPr>
        <w:t>č. 134/2016 Sb., o zadání veřejných zakázek</w:t>
      </w:r>
      <w:bookmarkEnd w:id="0"/>
      <w:r w:rsidRPr="00CB4C0F">
        <w:rPr>
          <w:rFonts w:asciiTheme="minorHAnsi" w:hAnsiTheme="minorHAnsi" w:cstheme="minorHAnsi"/>
          <w:sz w:val="22"/>
          <w:szCs w:val="22"/>
        </w:rPr>
        <w:t xml:space="preserve">, ve znění pozdějších předpisů, stanovenou zadavatelem </w:t>
      </w:r>
      <w:r w:rsidR="00B17409" w:rsidRPr="00F55876">
        <w:rPr>
          <w:rFonts w:asciiTheme="minorHAnsi" w:hAnsiTheme="minorHAnsi" w:cstheme="minorHAnsi"/>
          <w:b/>
          <w:bCs/>
          <w:sz w:val="22"/>
          <w:szCs w:val="22"/>
        </w:rPr>
        <w:t>Obec Popovičky</w:t>
      </w:r>
      <w:r w:rsidR="00B17409" w:rsidRPr="00F55876">
        <w:rPr>
          <w:rFonts w:asciiTheme="minorHAnsi" w:hAnsiTheme="minorHAnsi" w:cstheme="minorHAnsi"/>
          <w:sz w:val="22"/>
          <w:szCs w:val="22"/>
        </w:rPr>
        <w:t>, se sídlem: K Rybníku 12, Chomutovice, 25101 Popovičky, IČ: 00640131</w:t>
      </w:r>
      <w:r w:rsidRPr="00CB4C0F">
        <w:rPr>
          <w:rFonts w:asciiTheme="minorHAnsi" w:hAnsiTheme="minorHAnsi" w:cstheme="minorHAnsi"/>
          <w:sz w:val="22"/>
          <w:szCs w:val="22"/>
        </w:rPr>
        <w:t xml:space="preserve">, v zadávacích podmínkách k výše specifikované veřejné zakázce, a předkládám níže uvedený seznam poskytnutých </w:t>
      </w:r>
      <w:r w:rsidR="00B17409">
        <w:rPr>
          <w:rFonts w:asciiTheme="minorHAnsi" w:hAnsiTheme="minorHAnsi" w:cstheme="minorHAnsi"/>
          <w:sz w:val="22"/>
          <w:szCs w:val="22"/>
        </w:rPr>
        <w:t>dodávek</w:t>
      </w:r>
      <w:r w:rsidR="001273B1" w:rsidRPr="00CB4C0F">
        <w:rPr>
          <w:rFonts w:asciiTheme="minorHAnsi" w:hAnsiTheme="minorHAnsi" w:cstheme="minorHAnsi"/>
          <w:sz w:val="22"/>
          <w:szCs w:val="22"/>
        </w:rPr>
        <w:t>.</w:t>
      </w:r>
    </w:p>
    <w:p w14:paraId="462FFB48" w14:textId="77777777" w:rsidR="009609E1" w:rsidRDefault="009609E1" w:rsidP="009D0D1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7DFA46" w14:textId="0420EE5C" w:rsidR="009D65E7" w:rsidRDefault="009D65E7" w:rsidP="009D65E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C3795">
        <w:rPr>
          <w:rFonts w:asciiTheme="minorHAnsi" w:hAnsiTheme="minorHAnsi" w:cstheme="minorHAnsi"/>
          <w:b/>
          <w:sz w:val="22"/>
          <w:szCs w:val="22"/>
        </w:rPr>
        <w:t xml:space="preserve">SEZNAM VÝZNAMNÝCH </w:t>
      </w:r>
      <w:r w:rsidR="00AE39EB">
        <w:rPr>
          <w:rFonts w:asciiTheme="minorHAnsi" w:hAnsiTheme="minorHAnsi" w:cstheme="minorHAnsi"/>
          <w:b/>
          <w:sz w:val="22"/>
          <w:szCs w:val="22"/>
        </w:rPr>
        <w:t>DODÁVEK</w:t>
      </w:r>
      <w:r w:rsidRPr="00FC3795">
        <w:rPr>
          <w:rFonts w:asciiTheme="minorHAnsi" w:hAnsiTheme="minorHAnsi" w:cstheme="minorHAnsi"/>
          <w:b/>
          <w:sz w:val="22"/>
          <w:szCs w:val="22"/>
        </w:rPr>
        <w:t xml:space="preserve"> REALIZOVANÝCH DODAVATELEM V </w:t>
      </w:r>
      <w:r w:rsidRPr="0060555D">
        <w:rPr>
          <w:rFonts w:asciiTheme="minorHAnsi" w:hAnsiTheme="minorHAnsi" w:cstheme="minorHAnsi"/>
          <w:b/>
          <w:sz w:val="22"/>
          <w:szCs w:val="22"/>
        </w:rPr>
        <w:t xml:space="preserve">POSLEDNÍCH </w:t>
      </w:r>
      <w:r w:rsidR="00C303D3">
        <w:rPr>
          <w:rFonts w:asciiTheme="minorHAnsi" w:hAnsiTheme="minorHAnsi" w:cstheme="minorHAnsi"/>
          <w:b/>
          <w:sz w:val="22"/>
          <w:szCs w:val="22"/>
        </w:rPr>
        <w:t>5</w:t>
      </w:r>
      <w:r w:rsidRPr="0060555D">
        <w:rPr>
          <w:rFonts w:asciiTheme="minorHAnsi" w:hAnsiTheme="minorHAnsi" w:cstheme="minorHAnsi"/>
          <w:b/>
          <w:sz w:val="22"/>
          <w:szCs w:val="22"/>
        </w:rPr>
        <w:t xml:space="preserve"> LETECH</w:t>
      </w:r>
    </w:p>
    <w:p w14:paraId="71F74909" w14:textId="77777777" w:rsidR="009D65E7" w:rsidRDefault="009D65E7" w:rsidP="009D65E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B9D6FB" w14:textId="0273AB79" w:rsidR="009D65E7" w:rsidRDefault="009D65E7" w:rsidP="009D65E7">
      <w:pPr>
        <w:jc w:val="both"/>
        <w:rPr>
          <w:rFonts w:asciiTheme="minorHAnsi" w:hAnsiTheme="minorHAnsi" w:cstheme="minorHAnsi"/>
          <w:sz w:val="22"/>
          <w:szCs w:val="22"/>
        </w:rPr>
      </w:pPr>
      <w:r w:rsidRPr="000936A0">
        <w:rPr>
          <w:rFonts w:asciiTheme="minorHAnsi" w:hAnsiTheme="minorHAnsi" w:cstheme="minorHAnsi"/>
          <w:sz w:val="22"/>
          <w:szCs w:val="22"/>
        </w:rPr>
        <w:t>Čestně prohlašuji, že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C3795">
        <w:rPr>
          <w:rFonts w:asciiTheme="minorHAnsi" w:hAnsiTheme="minorHAnsi" w:cstheme="minorHAnsi"/>
          <w:sz w:val="22"/>
          <w:szCs w:val="22"/>
        </w:rPr>
        <w:t xml:space="preserve">jako účastník </w:t>
      </w:r>
      <w:r>
        <w:rPr>
          <w:rFonts w:asciiTheme="minorHAnsi" w:hAnsiTheme="minorHAnsi" w:cstheme="minorHAnsi"/>
          <w:sz w:val="22"/>
          <w:szCs w:val="22"/>
        </w:rPr>
        <w:t xml:space="preserve">výše specifikovaného zadávacího </w:t>
      </w:r>
      <w:r w:rsidRPr="00FC3795">
        <w:rPr>
          <w:rFonts w:asciiTheme="minorHAnsi" w:hAnsiTheme="minorHAnsi" w:cstheme="minorHAnsi"/>
          <w:sz w:val="22"/>
          <w:szCs w:val="22"/>
        </w:rPr>
        <w:t>řízení</w:t>
      </w:r>
      <w:r>
        <w:rPr>
          <w:rFonts w:asciiTheme="minorHAnsi" w:hAnsiTheme="minorHAnsi" w:cstheme="minorHAnsi"/>
          <w:sz w:val="22"/>
          <w:szCs w:val="22"/>
        </w:rPr>
        <w:t xml:space="preserve"> jsem realizoval </w:t>
      </w:r>
      <w:r w:rsidRPr="003A0E2D">
        <w:rPr>
          <w:rFonts w:asciiTheme="minorHAnsi" w:hAnsiTheme="minorHAnsi" w:cstheme="minorHAnsi"/>
          <w:sz w:val="22"/>
          <w:szCs w:val="22"/>
        </w:rPr>
        <w:t xml:space="preserve">v posledních </w:t>
      </w:r>
      <w:r w:rsidR="00C303D3">
        <w:rPr>
          <w:rFonts w:asciiTheme="minorHAnsi" w:hAnsiTheme="minorHAnsi" w:cstheme="minorHAnsi"/>
          <w:sz w:val="22"/>
          <w:szCs w:val="22"/>
        </w:rPr>
        <w:t>5</w:t>
      </w:r>
      <w:r w:rsidRPr="003A0E2D">
        <w:rPr>
          <w:rFonts w:asciiTheme="minorHAnsi" w:hAnsiTheme="minorHAnsi" w:cstheme="minorHAnsi"/>
          <w:sz w:val="22"/>
          <w:szCs w:val="22"/>
        </w:rPr>
        <w:t xml:space="preserve"> letech před zahájením </w:t>
      </w:r>
      <w:r>
        <w:rPr>
          <w:rFonts w:asciiTheme="minorHAnsi" w:hAnsiTheme="minorHAnsi" w:cstheme="minorHAnsi"/>
          <w:sz w:val="22"/>
          <w:szCs w:val="22"/>
        </w:rPr>
        <w:t>zadávacího</w:t>
      </w:r>
      <w:r w:rsidRPr="003A0E2D">
        <w:rPr>
          <w:rFonts w:asciiTheme="minorHAnsi" w:hAnsiTheme="minorHAnsi" w:cstheme="minorHAnsi"/>
          <w:sz w:val="22"/>
          <w:szCs w:val="22"/>
        </w:rPr>
        <w:t xml:space="preserve"> řízení tyto </w:t>
      </w:r>
      <w:r w:rsidR="00AE39EB">
        <w:rPr>
          <w:rFonts w:asciiTheme="minorHAnsi" w:hAnsiTheme="minorHAnsi" w:cstheme="minorHAnsi"/>
          <w:sz w:val="22"/>
          <w:szCs w:val="22"/>
        </w:rPr>
        <w:t>dodávky</w:t>
      </w:r>
      <w:r w:rsidRPr="003A0E2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(min. </w:t>
      </w:r>
      <w:r w:rsidR="008E4191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r w:rsidRPr="004D7A8D">
        <w:rPr>
          <w:rFonts w:asciiTheme="minorHAnsi" w:hAnsiTheme="minorHAnsi" w:cstheme="minorHAnsi"/>
          <w:sz w:val="22"/>
          <w:szCs w:val="22"/>
        </w:rPr>
        <w:t xml:space="preserve">s předmětem plnění obdobným předmětu plnění této veřejné zakázky (tj. </w:t>
      </w:r>
      <w:r w:rsidR="00AE39EB">
        <w:rPr>
          <w:rFonts w:ascii="Calibri" w:hAnsi="Calibri" w:cs="Calibri"/>
          <w:sz w:val="22"/>
          <w:szCs w:val="22"/>
        </w:rPr>
        <w:t>dodávka a montáž veřejného osvětlení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3A0E2D">
        <w:rPr>
          <w:rFonts w:asciiTheme="minorHAnsi" w:hAnsiTheme="minorHAnsi" w:cstheme="minorHAnsi"/>
          <w:sz w:val="22"/>
          <w:szCs w:val="22"/>
        </w:rPr>
        <w:t xml:space="preserve"> v rozsahu minimálně </w:t>
      </w:r>
      <w:r w:rsidR="003A1D23" w:rsidRPr="003A1D23">
        <w:rPr>
          <w:rFonts w:asciiTheme="minorHAnsi" w:hAnsiTheme="minorHAnsi" w:cstheme="minorHAnsi"/>
          <w:sz w:val="22"/>
          <w:szCs w:val="22"/>
        </w:rPr>
        <w:t>1</w:t>
      </w:r>
      <w:r w:rsidR="00F01950" w:rsidRPr="0060555D">
        <w:rPr>
          <w:rFonts w:asciiTheme="minorHAnsi" w:hAnsiTheme="minorHAnsi" w:cstheme="minorHAnsi"/>
          <w:sz w:val="22"/>
          <w:szCs w:val="22"/>
        </w:rPr>
        <w:t>,</w:t>
      </w:r>
      <w:r w:rsidR="0060555D" w:rsidRPr="0060555D">
        <w:rPr>
          <w:rFonts w:asciiTheme="minorHAnsi" w:hAnsiTheme="minorHAnsi" w:cstheme="minorHAnsi"/>
          <w:sz w:val="22"/>
          <w:szCs w:val="22"/>
        </w:rPr>
        <w:t>25</w:t>
      </w:r>
      <w:r w:rsidR="00F01950" w:rsidRPr="0060555D">
        <w:rPr>
          <w:rFonts w:asciiTheme="minorHAnsi" w:hAnsiTheme="minorHAnsi" w:cstheme="minorHAnsi"/>
          <w:sz w:val="22"/>
          <w:szCs w:val="22"/>
        </w:rPr>
        <w:t>0</w:t>
      </w:r>
      <w:r w:rsidRPr="0060555D">
        <w:rPr>
          <w:rFonts w:asciiTheme="minorHAnsi" w:hAnsiTheme="minorHAnsi" w:cstheme="minorHAnsi"/>
          <w:sz w:val="22"/>
          <w:szCs w:val="22"/>
        </w:rPr>
        <w:t>.000,-</w:t>
      </w:r>
      <w:r>
        <w:rPr>
          <w:rFonts w:ascii="Calibri" w:hAnsi="Calibri" w:cs="Calibri"/>
          <w:sz w:val="22"/>
          <w:szCs w:val="22"/>
        </w:rPr>
        <w:t xml:space="preserve"> Kč bez DPH </w:t>
      </w:r>
      <w:r w:rsidRPr="003A0E2D">
        <w:rPr>
          <w:rFonts w:asciiTheme="minorHAnsi" w:hAnsiTheme="minorHAnsi" w:cstheme="minorHAnsi"/>
          <w:sz w:val="22"/>
          <w:szCs w:val="22"/>
        </w:rPr>
        <w:t xml:space="preserve">za každou z těchto nejvýznamnějších </w:t>
      </w:r>
      <w:r w:rsidR="00E454CD">
        <w:rPr>
          <w:rFonts w:asciiTheme="minorHAnsi" w:hAnsiTheme="minorHAnsi" w:cstheme="minorHAnsi"/>
          <w:sz w:val="22"/>
          <w:szCs w:val="22"/>
        </w:rPr>
        <w:t>dodávek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127926A4" w14:textId="77777777" w:rsidR="009D65E7" w:rsidRDefault="009D65E7" w:rsidP="009D65E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1980"/>
        <w:gridCol w:w="2551"/>
        <w:gridCol w:w="1701"/>
        <w:gridCol w:w="1701"/>
        <w:gridCol w:w="1701"/>
      </w:tblGrid>
      <w:tr w:rsidR="00F01950" w:rsidRPr="00FC3795" w14:paraId="727CAFA9" w14:textId="77777777" w:rsidTr="00F01950">
        <w:tc>
          <w:tcPr>
            <w:tcW w:w="1980" w:type="dxa"/>
            <w:shd w:val="clear" w:color="auto" w:fill="DAEEF3" w:themeFill="accent5" w:themeFillTint="33"/>
          </w:tcPr>
          <w:p w14:paraId="4CCC11AE" w14:textId="77777777" w:rsidR="00F01950" w:rsidRPr="00FC3795" w:rsidRDefault="00F01950" w:rsidP="000A2CE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1" w:name="_Hlk67054647"/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identifikace zadavatele (objednatele)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14:paraId="4BCF3194" w14:textId="77777777" w:rsidR="00F01950" w:rsidRPr="00FC3795" w:rsidRDefault="00F01950" w:rsidP="000A2CE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stručný popis předmětu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plnění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66ADCDC9" w14:textId="77777777" w:rsidR="00F01950" w:rsidRPr="00FC3795" w:rsidRDefault="00F01950" w:rsidP="000A2CE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finanční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rozsah - </w:t>
            </w:r>
            <w:r w:rsidRPr="003A0E2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celkovou cenu bez DPH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34BC7BC0" w14:textId="4C1E1FB5" w:rsidR="00F01950" w:rsidRPr="00FC3795" w:rsidRDefault="00F01950" w:rsidP="000A2CE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dobu a místo </w:t>
            </w:r>
            <w:r w:rsidRPr="003A0E2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realizace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dodávek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3DE44586" w14:textId="77777777" w:rsidR="00F01950" w:rsidRPr="00FC3795" w:rsidRDefault="00F01950" w:rsidP="000A2CE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79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kontaktní osobu objednatele včetně kontaktu na ni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(tel., e-mail)</w:t>
            </w:r>
          </w:p>
        </w:tc>
      </w:tr>
      <w:bookmarkEnd w:id="1"/>
      <w:tr w:rsidR="00F01950" w:rsidRPr="00FC3795" w14:paraId="53B9F1B5" w14:textId="77777777" w:rsidTr="00F01950">
        <w:tc>
          <w:tcPr>
            <w:tcW w:w="1980" w:type="dxa"/>
          </w:tcPr>
          <w:p w14:paraId="346BD404" w14:textId="77777777" w:rsidR="00F01950" w:rsidRPr="00FC3795" w:rsidRDefault="00F01950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7B16D67" w14:textId="77777777" w:rsidR="00F01950" w:rsidRPr="00FC3795" w:rsidRDefault="00F01950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CBEDAFD" w14:textId="77777777" w:rsidR="00F01950" w:rsidRPr="00FC3795" w:rsidRDefault="00F01950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20E3FC32" w14:textId="77777777" w:rsidR="00F01950" w:rsidRPr="00FC3795" w:rsidRDefault="00F01950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654ECD4C" w14:textId="77777777" w:rsidR="00F01950" w:rsidRPr="00FC3795" w:rsidRDefault="00F01950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26D339" w14:textId="77777777" w:rsidR="00F01950" w:rsidRPr="00FC3795" w:rsidRDefault="00F01950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3B81F9CA" w14:textId="77777777" w:rsidR="00F01950" w:rsidRPr="00FC3795" w:rsidRDefault="00F01950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01950" w:rsidRPr="00FC3795" w14:paraId="75A47A43" w14:textId="77777777" w:rsidTr="00F01950">
        <w:tc>
          <w:tcPr>
            <w:tcW w:w="1980" w:type="dxa"/>
          </w:tcPr>
          <w:p w14:paraId="1F7A9548" w14:textId="77777777" w:rsidR="00F01950" w:rsidRPr="00FC3795" w:rsidRDefault="00F01950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CBDAD8B" w14:textId="77777777" w:rsidR="00F01950" w:rsidRPr="00FC3795" w:rsidRDefault="00F01950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3B784C9" w14:textId="77777777" w:rsidR="00F01950" w:rsidRPr="00FC3795" w:rsidRDefault="00F01950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426E0450" w14:textId="77777777" w:rsidR="00F01950" w:rsidRPr="00FC3795" w:rsidRDefault="00F01950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11A83D1E" w14:textId="77777777" w:rsidR="00F01950" w:rsidRPr="00FC3795" w:rsidRDefault="00F01950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3D6962" w14:textId="77777777" w:rsidR="00F01950" w:rsidRPr="00FC3795" w:rsidRDefault="00F01950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00CB5E" w14:textId="77777777" w:rsidR="00F01950" w:rsidRPr="00FC3795" w:rsidRDefault="00F01950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E4191" w:rsidRPr="00FC3795" w14:paraId="35B40EBD" w14:textId="77777777" w:rsidTr="00F01950">
        <w:tc>
          <w:tcPr>
            <w:tcW w:w="1980" w:type="dxa"/>
          </w:tcPr>
          <w:p w14:paraId="1E49B195" w14:textId="77777777" w:rsidR="008E4191" w:rsidRDefault="008E4191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AEBD366" w14:textId="77777777" w:rsidR="008E4191" w:rsidRDefault="008E4191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DD03797" w14:textId="77777777" w:rsidR="008E4191" w:rsidRDefault="008E4191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5CF5D30" w14:textId="77777777" w:rsidR="008E4191" w:rsidRPr="00FC3795" w:rsidRDefault="008E4191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5F36F28C" w14:textId="77777777" w:rsidR="008E4191" w:rsidRPr="00FC3795" w:rsidRDefault="008E4191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5A03C537" w14:textId="77777777" w:rsidR="008E4191" w:rsidRPr="00FC3795" w:rsidRDefault="008E4191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5DB1BF72" w14:textId="77777777" w:rsidR="008E4191" w:rsidRPr="00FC3795" w:rsidRDefault="008E4191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070A6AE9" w14:textId="77777777" w:rsidR="008E4191" w:rsidRPr="00FC3795" w:rsidRDefault="008E4191" w:rsidP="000A2CE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D93F389" w14:textId="77777777" w:rsidR="00F01950" w:rsidRDefault="00F01950" w:rsidP="009D65E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3187A9" w14:textId="77777777" w:rsidR="009D65E7" w:rsidRPr="00344AFC" w:rsidRDefault="009D65E7" w:rsidP="009D65E7">
      <w:pPr>
        <w:jc w:val="both"/>
        <w:rPr>
          <w:rFonts w:asciiTheme="minorHAnsi" w:hAnsiTheme="minorHAnsi" w:cstheme="minorHAnsi"/>
          <w:sz w:val="22"/>
          <w:szCs w:val="22"/>
        </w:rPr>
      </w:pPr>
      <w:r w:rsidRPr="00344AFC">
        <w:rPr>
          <w:rFonts w:asciiTheme="minorHAnsi" w:hAnsiTheme="minorHAnsi" w:cstheme="minorHAnsi"/>
          <w:sz w:val="22"/>
          <w:szCs w:val="22"/>
        </w:rPr>
        <w:t>T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344AFC">
        <w:rPr>
          <w:rFonts w:asciiTheme="minorHAnsi" w:hAnsiTheme="minorHAnsi" w:cstheme="minorHAnsi"/>
          <w:sz w:val="22"/>
          <w:szCs w:val="22"/>
        </w:rPr>
        <w:t>to prohlášení činím na základě své pravé, vážné a svobodné vůle a jsem si vědom všech následků plynoucích z uvedení nepravdivých údajů.</w:t>
      </w:r>
    </w:p>
    <w:p w14:paraId="2BC74F8D" w14:textId="77777777" w:rsidR="00F51FA9" w:rsidRPr="00344AFC" w:rsidRDefault="00F51FA9" w:rsidP="00DA2417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2A82C77C" w14:textId="77777777" w:rsidR="00B77E6D" w:rsidRDefault="00DA2417" w:rsidP="00B77E6D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344AFC">
        <w:rPr>
          <w:rFonts w:asciiTheme="minorHAnsi" w:hAnsiTheme="minorHAnsi" w:cstheme="minorHAnsi"/>
          <w:sz w:val="22"/>
          <w:szCs w:val="22"/>
        </w:rPr>
        <w:t xml:space="preserve">V </w:t>
      </w:r>
      <w:r w:rsidR="00DD7230" w:rsidRPr="00344AFC">
        <w:rPr>
          <w:rFonts w:asciiTheme="minorHAnsi" w:hAnsiTheme="minorHAnsi" w:cstheme="minorHAnsi"/>
          <w:sz w:val="22"/>
          <w:szCs w:val="22"/>
        </w:rPr>
        <w:t>………………….</w:t>
      </w:r>
      <w:r w:rsidRPr="00344AFC">
        <w:rPr>
          <w:rFonts w:asciiTheme="minorHAnsi" w:hAnsiTheme="minorHAnsi" w:cstheme="minorHAnsi"/>
          <w:sz w:val="22"/>
          <w:szCs w:val="22"/>
        </w:rPr>
        <w:t xml:space="preserve"> dne </w:t>
      </w:r>
      <w:r w:rsidR="00DD7230" w:rsidRPr="00344AF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Pr="00344AFC">
        <w:rPr>
          <w:rFonts w:asciiTheme="minorHAnsi" w:hAnsiTheme="minorHAnsi" w:cstheme="minorHAnsi"/>
          <w:i/>
          <w:iCs/>
          <w:sz w:val="22"/>
          <w:szCs w:val="22"/>
        </w:rPr>
        <w:t xml:space="preserve">         </w:t>
      </w:r>
      <w:r w:rsidR="00B77E6D" w:rsidRPr="00344AFC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050CBE46" w14:textId="77777777" w:rsidR="00782F21" w:rsidRDefault="00782F21" w:rsidP="00B77E6D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0D0D83A6" w14:textId="77777777" w:rsidR="00782F21" w:rsidRPr="00344AFC" w:rsidRDefault="00782F21" w:rsidP="00B77E6D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0350F021" w14:textId="48FD8A69" w:rsidR="008D3375" w:rsidRPr="00344AFC" w:rsidRDefault="008D3375" w:rsidP="008D3375">
      <w:pPr>
        <w:ind w:left="4956" w:firstLine="708"/>
        <w:rPr>
          <w:rFonts w:asciiTheme="minorHAnsi" w:hAnsiTheme="minorHAnsi" w:cstheme="minorHAnsi"/>
          <w:sz w:val="22"/>
          <w:szCs w:val="22"/>
        </w:rPr>
      </w:pPr>
      <w:r w:rsidRPr="00344AFC"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5318CA60" w14:textId="77777777" w:rsidR="008D3375" w:rsidRPr="00344AFC" w:rsidRDefault="008D3375" w:rsidP="008D3375">
      <w:pPr>
        <w:ind w:left="4956" w:firstLine="708"/>
        <w:rPr>
          <w:rFonts w:asciiTheme="minorHAnsi" w:hAnsiTheme="minorHAnsi" w:cstheme="minorHAnsi"/>
          <w:sz w:val="22"/>
          <w:szCs w:val="22"/>
        </w:rPr>
      </w:pPr>
      <w:r w:rsidRPr="00344AFC">
        <w:rPr>
          <w:rFonts w:asciiTheme="minorHAnsi" w:hAnsiTheme="minorHAnsi" w:cstheme="minorHAnsi"/>
          <w:sz w:val="22"/>
          <w:szCs w:val="22"/>
        </w:rPr>
        <w:t xml:space="preserve">podpis osoby oprávněné </w:t>
      </w:r>
    </w:p>
    <w:p w14:paraId="79189B0B" w14:textId="77777777" w:rsidR="008333E7" w:rsidRDefault="008D3375" w:rsidP="008333E7">
      <w:pPr>
        <w:ind w:left="5028" w:firstLine="636"/>
        <w:rPr>
          <w:rFonts w:asciiTheme="minorHAnsi" w:hAnsiTheme="minorHAnsi" w:cstheme="minorHAnsi"/>
          <w:sz w:val="22"/>
          <w:szCs w:val="22"/>
        </w:rPr>
      </w:pPr>
      <w:r w:rsidRPr="00344AFC">
        <w:rPr>
          <w:rFonts w:asciiTheme="minorHAnsi" w:hAnsiTheme="minorHAnsi" w:cstheme="minorHAnsi"/>
          <w:sz w:val="22"/>
          <w:szCs w:val="22"/>
        </w:rPr>
        <w:t xml:space="preserve"> jednat jménem či za </w:t>
      </w:r>
      <w:r w:rsidR="005533E2" w:rsidRPr="00344AFC">
        <w:rPr>
          <w:rFonts w:asciiTheme="minorHAnsi" w:hAnsiTheme="minorHAnsi" w:cstheme="minorHAnsi"/>
          <w:sz w:val="22"/>
          <w:szCs w:val="22"/>
        </w:rPr>
        <w:t>účastníka</w:t>
      </w:r>
    </w:p>
    <w:p w14:paraId="6DB72952" w14:textId="77777777" w:rsidR="009D65E7" w:rsidRDefault="009D65E7" w:rsidP="008333E7">
      <w:pPr>
        <w:ind w:left="5028" w:firstLine="636"/>
        <w:rPr>
          <w:rFonts w:asciiTheme="minorHAnsi" w:hAnsiTheme="minorHAnsi" w:cstheme="minorHAnsi"/>
          <w:sz w:val="22"/>
          <w:szCs w:val="22"/>
        </w:rPr>
      </w:pPr>
    </w:p>
    <w:p w14:paraId="4AB7442B" w14:textId="77777777" w:rsidR="009D65E7" w:rsidRDefault="009D65E7" w:rsidP="008333E7">
      <w:pPr>
        <w:ind w:left="5028" w:firstLine="636"/>
        <w:rPr>
          <w:rFonts w:asciiTheme="minorHAnsi" w:hAnsiTheme="minorHAnsi" w:cstheme="minorHAnsi"/>
          <w:sz w:val="22"/>
          <w:szCs w:val="22"/>
        </w:rPr>
      </w:pPr>
    </w:p>
    <w:sectPr w:rsidR="009D65E7" w:rsidSect="003D2955">
      <w:headerReference w:type="default" r:id="rId11"/>
      <w:footerReference w:type="default" r:id="rId12"/>
      <w:pgSz w:w="11906" w:h="16838" w:code="9"/>
      <w:pgMar w:top="709" w:right="1134" w:bottom="284" w:left="1418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FF684" w14:textId="77777777" w:rsidR="003D2955" w:rsidRDefault="003D2955">
      <w:r>
        <w:separator/>
      </w:r>
    </w:p>
  </w:endnote>
  <w:endnote w:type="continuationSeparator" w:id="0">
    <w:p w14:paraId="1875386B" w14:textId="77777777" w:rsidR="003D2955" w:rsidRDefault="003D2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60F73" w14:textId="77777777" w:rsidR="006D7F20" w:rsidRDefault="006D7F20">
    <w:pPr>
      <w:pStyle w:val="Zpat"/>
    </w:pPr>
  </w:p>
  <w:p w14:paraId="590B8FE2" w14:textId="77777777" w:rsidR="006D7F20" w:rsidRDefault="006D7F20">
    <w:pPr>
      <w:pStyle w:val="Zpat"/>
    </w:pPr>
  </w:p>
  <w:p w14:paraId="2B9BBA87" w14:textId="77777777" w:rsidR="006D7F20" w:rsidRDefault="006D7F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D62E8" w14:textId="77777777" w:rsidR="003D2955" w:rsidRDefault="003D2955">
      <w:r>
        <w:separator/>
      </w:r>
    </w:p>
  </w:footnote>
  <w:footnote w:type="continuationSeparator" w:id="0">
    <w:p w14:paraId="6BF09E40" w14:textId="77777777" w:rsidR="003D2955" w:rsidRDefault="003D2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764D1" w14:textId="77777777" w:rsidR="004F1F64" w:rsidRDefault="004F1F64" w:rsidP="004F1F64">
    <w:pPr>
      <w:pStyle w:val="Zhlav"/>
    </w:pPr>
  </w:p>
  <w:p w14:paraId="17337BDF" w14:textId="77777777" w:rsidR="00FD6D06" w:rsidRPr="004F1F64" w:rsidRDefault="00FD6D06" w:rsidP="004F1F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bCs/>
        <w:sz w:val="1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  <w:sz w:val="1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13913AF"/>
    <w:multiLevelType w:val="hybridMultilevel"/>
    <w:tmpl w:val="5E22C1E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A10DA5"/>
    <w:multiLevelType w:val="hybridMultilevel"/>
    <w:tmpl w:val="FB408552"/>
    <w:lvl w:ilvl="0" w:tplc="5F24666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8676A"/>
    <w:multiLevelType w:val="hybridMultilevel"/>
    <w:tmpl w:val="EAFE90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61D1F"/>
    <w:multiLevelType w:val="hybridMultilevel"/>
    <w:tmpl w:val="2D3CDB38"/>
    <w:lvl w:ilvl="0" w:tplc="986621B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6F0DB9"/>
    <w:multiLevelType w:val="hybridMultilevel"/>
    <w:tmpl w:val="E3B414CE"/>
    <w:lvl w:ilvl="0" w:tplc="8D56BC3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645AD"/>
    <w:multiLevelType w:val="hybridMultilevel"/>
    <w:tmpl w:val="849262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4C312F9C"/>
    <w:multiLevelType w:val="hybridMultilevel"/>
    <w:tmpl w:val="AA227E62"/>
    <w:lvl w:ilvl="0" w:tplc="3EF24B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91AD2"/>
    <w:multiLevelType w:val="hybridMultilevel"/>
    <w:tmpl w:val="6F0CA064"/>
    <w:lvl w:ilvl="0" w:tplc="B93E33D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BC144F8"/>
    <w:multiLevelType w:val="hybridMultilevel"/>
    <w:tmpl w:val="C8EA514E"/>
    <w:lvl w:ilvl="0" w:tplc="BCAEFE0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2A696D"/>
    <w:multiLevelType w:val="hybridMultilevel"/>
    <w:tmpl w:val="AA3C5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485035">
    <w:abstractNumId w:val="9"/>
  </w:num>
  <w:num w:numId="2" w16cid:durableId="135609351">
    <w:abstractNumId w:val="3"/>
  </w:num>
  <w:num w:numId="3" w16cid:durableId="1789354597">
    <w:abstractNumId w:val="1"/>
  </w:num>
  <w:num w:numId="4" w16cid:durableId="460657365">
    <w:abstractNumId w:val="11"/>
  </w:num>
  <w:num w:numId="5" w16cid:durableId="76249916">
    <w:abstractNumId w:val="2"/>
  </w:num>
  <w:num w:numId="6" w16cid:durableId="1426805501">
    <w:abstractNumId w:val="8"/>
  </w:num>
  <w:num w:numId="7" w16cid:durableId="1852454848">
    <w:abstractNumId w:val="5"/>
  </w:num>
  <w:num w:numId="8" w16cid:durableId="109210528">
    <w:abstractNumId w:val="13"/>
  </w:num>
  <w:num w:numId="9" w16cid:durableId="1368530465">
    <w:abstractNumId w:val="0"/>
  </w:num>
  <w:num w:numId="10" w16cid:durableId="1023244518">
    <w:abstractNumId w:val="12"/>
  </w:num>
  <w:num w:numId="11" w16cid:durableId="1479609611">
    <w:abstractNumId w:val="7"/>
  </w:num>
  <w:num w:numId="12" w16cid:durableId="205878165">
    <w:abstractNumId w:val="10"/>
  </w:num>
  <w:num w:numId="13" w16cid:durableId="1252473747">
    <w:abstractNumId w:val="6"/>
  </w:num>
  <w:num w:numId="14" w16cid:durableId="1144472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42"/>
    <w:rsid w:val="00006022"/>
    <w:rsid w:val="00010C97"/>
    <w:rsid w:val="00020BE1"/>
    <w:rsid w:val="00043C4A"/>
    <w:rsid w:val="00051D6E"/>
    <w:rsid w:val="00077390"/>
    <w:rsid w:val="00086B30"/>
    <w:rsid w:val="000936A0"/>
    <w:rsid w:val="00093FCB"/>
    <w:rsid w:val="00097716"/>
    <w:rsid w:val="000B0AE0"/>
    <w:rsid w:val="000B5BC0"/>
    <w:rsid w:val="000D318A"/>
    <w:rsid w:val="0010644E"/>
    <w:rsid w:val="001101F5"/>
    <w:rsid w:val="0012282C"/>
    <w:rsid w:val="001273B1"/>
    <w:rsid w:val="001275CC"/>
    <w:rsid w:val="00150459"/>
    <w:rsid w:val="00164DE0"/>
    <w:rsid w:val="00172827"/>
    <w:rsid w:val="001A653A"/>
    <w:rsid w:val="001A7803"/>
    <w:rsid w:val="001B0E5C"/>
    <w:rsid w:val="001B2D19"/>
    <w:rsid w:val="001C6EDA"/>
    <w:rsid w:val="001D3DDC"/>
    <w:rsid w:val="001D7BFB"/>
    <w:rsid w:val="002076E4"/>
    <w:rsid w:val="002276D3"/>
    <w:rsid w:val="002376C4"/>
    <w:rsid w:val="00252A60"/>
    <w:rsid w:val="00262563"/>
    <w:rsid w:val="002831D9"/>
    <w:rsid w:val="0029208A"/>
    <w:rsid w:val="00293415"/>
    <w:rsid w:val="00293C7C"/>
    <w:rsid w:val="0029711F"/>
    <w:rsid w:val="002B7E3C"/>
    <w:rsid w:val="002D1F31"/>
    <w:rsid w:val="002F4147"/>
    <w:rsid w:val="002F5491"/>
    <w:rsid w:val="00304E78"/>
    <w:rsid w:val="00334D01"/>
    <w:rsid w:val="003356C2"/>
    <w:rsid w:val="00344AFC"/>
    <w:rsid w:val="003509AD"/>
    <w:rsid w:val="0037195A"/>
    <w:rsid w:val="0037709F"/>
    <w:rsid w:val="003841C5"/>
    <w:rsid w:val="00391FE4"/>
    <w:rsid w:val="003A0E2D"/>
    <w:rsid w:val="003A1D23"/>
    <w:rsid w:val="003B2576"/>
    <w:rsid w:val="003B4AF8"/>
    <w:rsid w:val="003C7E08"/>
    <w:rsid w:val="003D2955"/>
    <w:rsid w:val="004153B3"/>
    <w:rsid w:val="004155EF"/>
    <w:rsid w:val="004212FB"/>
    <w:rsid w:val="004272D7"/>
    <w:rsid w:val="00496F4B"/>
    <w:rsid w:val="004B3605"/>
    <w:rsid w:val="004C6342"/>
    <w:rsid w:val="004D2716"/>
    <w:rsid w:val="004D4058"/>
    <w:rsid w:val="004D7A8D"/>
    <w:rsid w:val="004E1978"/>
    <w:rsid w:val="004E26A6"/>
    <w:rsid w:val="004E3796"/>
    <w:rsid w:val="004F1F64"/>
    <w:rsid w:val="005026D6"/>
    <w:rsid w:val="005533E2"/>
    <w:rsid w:val="00562437"/>
    <w:rsid w:val="0057474A"/>
    <w:rsid w:val="005754C6"/>
    <w:rsid w:val="0058288E"/>
    <w:rsid w:val="005A71F4"/>
    <w:rsid w:val="005D1BC7"/>
    <w:rsid w:val="005D40A3"/>
    <w:rsid w:val="00600D88"/>
    <w:rsid w:val="0060555D"/>
    <w:rsid w:val="00631ABE"/>
    <w:rsid w:val="0063208E"/>
    <w:rsid w:val="00647369"/>
    <w:rsid w:val="006578EF"/>
    <w:rsid w:val="006604A5"/>
    <w:rsid w:val="00660AE5"/>
    <w:rsid w:val="00662876"/>
    <w:rsid w:val="006707F2"/>
    <w:rsid w:val="00681590"/>
    <w:rsid w:val="006845E2"/>
    <w:rsid w:val="00686CE1"/>
    <w:rsid w:val="00697986"/>
    <w:rsid w:val="006B23FF"/>
    <w:rsid w:val="006B64A6"/>
    <w:rsid w:val="006D7F20"/>
    <w:rsid w:val="00701296"/>
    <w:rsid w:val="00726C42"/>
    <w:rsid w:val="00751090"/>
    <w:rsid w:val="0077417F"/>
    <w:rsid w:val="007772B5"/>
    <w:rsid w:val="00782F21"/>
    <w:rsid w:val="007847F7"/>
    <w:rsid w:val="00791C22"/>
    <w:rsid w:val="00792EFF"/>
    <w:rsid w:val="007C2A1F"/>
    <w:rsid w:val="007D1963"/>
    <w:rsid w:val="007F0AFC"/>
    <w:rsid w:val="007F7140"/>
    <w:rsid w:val="00802913"/>
    <w:rsid w:val="00802C36"/>
    <w:rsid w:val="00827A24"/>
    <w:rsid w:val="00832276"/>
    <w:rsid w:val="0083283C"/>
    <w:rsid w:val="008333E7"/>
    <w:rsid w:val="00847613"/>
    <w:rsid w:val="00876BD7"/>
    <w:rsid w:val="00883AA0"/>
    <w:rsid w:val="008A46C7"/>
    <w:rsid w:val="008B3AD0"/>
    <w:rsid w:val="008D3375"/>
    <w:rsid w:val="008E4191"/>
    <w:rsid w:val="00907739"/>
    <w:rsid w:val="009132DE"/>
    <w:rsid w:val="0092286C"/>
    <w:rsid w:val="00935C65"/>
    <w:rsid w:val="009373FF"/>
    <w:rsid w:val="009520FC"/>
    <w:rsid w:val="009609E1"/>
    <w:rsid w:val="00960B29"/>
    <w:rsid w:val="00977DEE"/>
    <w:rsid w:val="00983BEA"/>
    <w:rsid w:val="00990E42"/>
    <w:rsid w:val="009A00A3"/>
    <w:rsid w:val="009A3A61"/>
    <w:rsid w:val="009C0E45"/>
    <w:rsid w:val="009D0D1E"/>
    <w:rsid w:val="009D1A28"/>
    <w:rsid w:val="009D65E7"/>
    <w:rsid w:val="009E50A4"/>
    <w:rsid w:val="00A07917"/>
    <w:rsid w:val="00A11197"/>
    <w:rsid w:val="00A16B06"/>
    <w:rsid w:val="00A4163E"/>
    <w:rsid w:val="00A43993"/>
    <w:rsid w:val="00A71BDD"/>
    <w:rsid w:val="00A8163C"/>
    <w:rsid w:val="00A82630"/>
    <w:rsid w:val="00A91A11"/>
    <w:rsid w:val="00AA5E4F"/>
    <w:rsid w:val="00AA741C"/>
    <w:rsid w:val="00AB146E"/>
    <w:rsid w:val="00AD26B1"/>
    <w:rsid w:val="00AE30F9"/>
    <w:rsid w:val="00AE39EB"/>
    <w:rsid w:val="00B00E27"/>
    <w:rsid w:val="00B07CCA"/>
    <w:rsid w:val="00B11DC8"/>
    <w:rsid w:val="00B17409"/>
    <w:rsid w:val="00B25D4F"/>
    <w:rsid w:val="00B44385"/>
    <w:rsid w:val="00B445F7"/>
    <w:rsid w:val="00B644DF"/>
    <w:rsid w:val="00B717B1"/>
    <w:rsid w:val="00B74F2F"/>
    <w:rsid w:val="00B77E6D"/>
    <w:rsid w:val="00B85547"/>
    <w:rsid w:val="00B91529"/>
    <w:rsid w:val="00B940CF"/>
    <w:rsid w:val="00BC483E"/>
    <w:rsid w:val="00BE2AC6"/>
    <w:rsid w:val="00C06BEE"/>
    <w:rsid w:val="00C21756"/>
    <w:rsid w:val="00C27C5B"/>
    <w:rsid w:val="00C303D3"/>
    <w:rsid w:val="00C45FE8"/>
    <w:rsid w:val="00C4799E"/>
    <w:rsid w:val="00C50CB5"/>
    <w:rsid w:val="00C62832"/>
    <w:rsid w:val="00C76FC1"/>
    <w:rsid w:val="00C7713B"/>
    <w:rsid w:val="00C9462B"/>
    <w:rsid w:val="00CA716D"/>
    <w:rsid w:val="00CB4122"/>
    <w:rsid w:val="00CB490A"/>
    <w:rsid w:val="00CB4C0F"/>
    <w:rsid w:val="00CC2994"/>
    <w:rsid w:val="00CE6A34"/>
    <w:rsid w:val="00D0076D"/>
    <w:rsid w:val="00D13BCB"/>
    <w:rsid w:val="00D23B5A"/>
    <w:rsid w:val="00D30329"/>
    <w:rsid w:val="00D356A4"/>
    <w:rsid w:val="00D46D6C"/>
    <w:rsid w:val="00D56E6D"/>
    <w:rsid w:val="00D8649A"/>
    <w:rsid w:val="00D92FD2"/>
    <w:rsid w:val="00DA2417"/>
    <w:rsid w:val="00DD0098"/>
    <w:rsid w:val="00DD6E1F"/>
    <w:rsid w:val="00DD7230"/>
    <w:rsid w:val="00DF1C01"/>
    <w:rsid w:val="00DF1E76"/>
    <w:rsid w:val="00DF3282"/>
    <w:rsid w:val="00E1208B"/>
    <w:rsid w:val="00E454CD"/>
    <w:rsid w:val="00E612FF"/>
    <w:rsid w:val="00E72D76"/>
    <w:rsid w:val="00E9147A"/>
    <w:rsid w:val="00E96B30"/>
    <w:rsid w:val="00EB163B"/>
    <w:rsid w:val="00EB169D"/>
    <w:rsid w:val="00EE172F"/>
    <w:rsid w:val="00F01950"/>
    <w:rsid w:val="00F10D43"/>
    <w:rsid w:val="00F11713"/>
    <w:rsid w:val="00F12CE4"/>
    <w:rsid w:val="00F2216B"/>
    <w:rsid w:val="00F25844"/>
    <w:rsid w:val="00F51FA9"/>
    <w:rsid w:val="00F54375"/>
    <w:rsid w:val="00F76A1E"/>
    <w:rsid w:val="00FB326F"/>
    <w:rsid w:val="00FC3795"/>
    <w:rsid w:val="00FD01AF"/>
    <w:rsid w:val="00FD5658"/>
    <w:rsid w:val="00FD6D06"/>
    <w:rsid w:val="00FF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80D134"/>
  <w15:docId w15:val="{92D61463-CFF7-420F-B87D-34FD0F33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overview"/>
    <w:basedOn w:val="Normln"/>
    <w:next w:val="Normln"/>
    <w:link w:val="Nadpis3Char"/>
    <w:qFormat/>
    <w:rsid w:val="008029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iln">
    <w:name w:val="Strong"/>
    <w:qFormat/>
    <w:rsid w:val="00990E42"/>
    <w:rPr>
      <w:b/>
      <w:bCs/>
    </w:rPr>
  </w:style>
  <w:style w:type="paragraph" w:customStyle="1" w:styleId="Zkladntextodsazen31">
    <w:name w:val="Základní text odsazený 31"/>
    <w:basedOn w:val="Normln"/>
    <w:rsid w:val="00990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11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1197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FD6D0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D3DDC"/>
    <w:pPr>
      <w:ind w:left="720"/>
      <w:contextualSpacing/>
    </w:pPr>
  </w:style>
  <w:style w:type="table" w:styleId="Mkatabulky">
    <w:name w:val="Table Grid"/>
    <w:basedOn w:val="Normlntabulka"/>
    <w:uiPriority w:val="59"/>
    <w:rsid w:val="00F51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F51FA9"/>
    <w:pPr>
      <w:suppressAutoHyphens/>
      <w:spacing w:after="120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F51FA9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F51FA9"/>
    <w:pPr>
      <w:suppressAutoHyphens/>
    </w:pPr>
    <w:rPr>
      <w:sz w:val="24"/>
      <w:szCs w:val="24"/>
      <w:lang w:eastAsia="ar-SA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,overview Char"/>
    <w:basedOn w:val="Standardnpsmoodstavce"/>
    <w:link w:val="Nadpis3"/>
    <w:rsid w:val="00802913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E9470162C0F941A1EED19848E152CC" ma:contentTypeVersion="0" ma:contentTypeDescription="Vytvoří nový dokument" ma:contentTypeScope="" ma:versionID="694b74dcdac3f50144a459f2e07a53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ec98b5e5f0a4b7642889d07697278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400942-2E88-4797-B255-E66DCA51DD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A3C06D-0CF0-44C3-8991-51759C6FD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3B9369-819E-402E-AD01-3E686804C117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3DD0510-02A7-440C-AA3D-2C8C6C030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240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kritérií podle § 31 odst</vt:lpstr>
    </vt:vector>
  </TitlesOfParts>
  <Company>Hewlett-Packard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kritérií podle § 31 odst</dc:title>
  <dc:creator>Mgr. Kateřina Bubeníková</dc:creator>
  <cp:lastModifiedBy>Kateřina Bubeníková</cp:lastModifiedBy>
  <cp:revision>43</cp:revision>
  <cp:lastPrinted>2020-04-22T17:47:00Z</cp:lastPrinted>
  <dcterms:created xsi:type="dcterms:W3CDTF">2021-03-25T18:07:00Z</dcterms:created>
  <dcterms:modified xsi:type="dcterms:W3CDTF">2024-01-28T07:26:00Z</dcterms:modified>
</cp:coreProperties>
</file>